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736B707"/>
    <w:tbl>
      <w:tblPr>
        <w:tblStyle w:val="12"/>
        <w:tblW w:w="9237" w:type="dxa"/>
        <w:tblInd w:w="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1"/>
        <w:gridCol w:w="5676"/>
      </w:tblGrid>
      <w:tr w14:paraId="35E0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AD70EF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7BE7D82">
            <w:pPr>
              <w:rPr>
                <w:rFonts w:hint="default"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</w:rPr>
              <w:t xml:space="preserve">Директору </w:t>
            </w:r>
            <w:r>
              <w:rPr>
                <w:rFonts w:eastAsia="Calibri"/>
                <w:sz w:val="28"/>
                <w:szCs w:val="28"/>
                <w:lang w:val="ru-RU"/>
              </w:rPr>
              <w:t>МБОУ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 xml:space="preserve"> «Ямашская ООШ»</w:t>
            </w:r>
          </w:p>
          <w:p w14:paraId="124229F1">
            <w:pPr>
              <w:rPr>
                <w:rFonts w:hint="default"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ru-RU"/>
              </w:rPr>
              <w:t>Горбуновой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 xml:space="preserve"> Е.Н.</w:t>
            </w:r>
          </w:p>
          <w:p w14:paraId="6E465D1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____________________________________</w:t>
            </w:r>
          </w:p>
          <w:p w14:paraId="5D137A9B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                                                              Ф.И.О    </w:t>
            </w:r>
          </w:p>
          <w:p w14:paraId="379991DB">
            <w:pPr>
              <w:rPr>
                <w:rFonts w:eastAsia="Calibri"/>
                <w:sz w:val="18"/>
                <w:szCs w:val="18"/>
              </w:rPr>
            </w:pPr>
          </w:p>
          <w:p w14:paraId="35603609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____________________________________________________________</w:t>
            </w:r>
          </w:p>
          <w:p w14:paraId="5A1FB89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  <w:r>
              <w:rPr>
                <w:rFonts w:eastAsia="Calibri"/>
                <w:sz w:val="18"/>
                <w:szCs w:val="18"/>
              </w:rPr>
              <w:t>Сведения о документе, подтверждающем статус законного                                           представителя (серия, номер, дата выдачи, кем выдан)</w:t>
            </w:r>
          </w:p>
          <w:p w14:paraId="6F4FD44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14:paraId="2747AAF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1F86074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проживающего по адресу: ________________</w:t>
            </w:r>
          </w:p>
          <w:p w14:paraId="2DBDECA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14:paraId="3045065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14:paraId="20B12E6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Телефон: ______________________________</w:t>
            </w:r>
          </w:p>
          <w:p w14:paraId="090BFB1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114193A9">
      <w:pPr>
        <w:pStyle w:val="15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14:paraId="0532014E">
      <w:pPr>
        <w:pStyle w:val="15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E37590D">
      <w:pPr>
        <w:pStyle w:val="151"/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Прошу зачислить меня (моего(ю) сына (дочь)</w:t>
      </w:r>
      <w:r>
        <w:rPr>
          <w:rFonts w:hint="default" w:ascii="Times New Roman" w:hAnsi="Times New Roman"/>
          <w:sz w:val="24"/>
          <w:szCs w:val="24"/>
          <w:lang w:val="ru-RU"/>
        </w:rPr>
        <w:t>)______________________________________</w:t>
      </w:r>
    </w:p>
    <w:p w14:paraId="38D6ACC5">
      <w:pPr>
        <w:pStyle w:val="151"/>
        <w:spacing w:after="0" w:line="240" w:lineRule="auto"/>
        <w:ind w:left="0" w:leftChars="0" w:firstLine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03CB0B42">
      <w:pPr>
        <w:pStyle w:val="15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контингент обучающихся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МБОУ «Ямашская ООШ» </w:t>
      </w:r>
      <w:r>
        <w:rPr>
          <w:rFonts w:ascii="Times New Roman" w:hAnsi="Times New Roman"/>
          <w:sz w:val="24"/>
          <w:szCs w:val="24"/>
        </w:rPr>
        <w:t xml:space="preserve">в качестве экстерна для прохождения </w:t>
      </w:r>
      <w:r>
        <w:rPr>
          <w:rFonts w:hint="default" w:ascii="Times New Roman" w:hAnsi="Times New Roman"/>
          <w:sz w:val="24"/>
          <w:szCs w:val="24"/>
          <w:lang w:val="ru-RU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hint="default"/>
          <w:sz w:val="24"/>
          <w:szCs w:val="24"/>
          <w:lang w:val="ru-RU"/>
        </w:rPr>
        <w:t>________________________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_______________________  </w:t>
      </w:r>
    </w:p>
    <w:p w14:paraId="5401C5A2">
      <w:pPr>
        <w:pStyle w:val="151"/>
        <w:spacing w:after="0" w:line="240" w:lineRule="auto"/>
        <w:ind w:left="0" w:firstLine="993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(промежуточной и (или) итоговой (государственной итоговой) аттестации)</w:t>
      </w:r>
    </w:p>
    <w:p w14:paraId="55F6B361">
      <w:pPr>
        <w:pStyle w:val="15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курс </w:t>
      </w:r>
      <w:r>
        <w:rPr>
          <w:rFonts w:hint="default" w:ascii="Times New Roman" w:hAnsi="Times New Roman"/>
          <w:sz w:val="24"/>
          <w:szCs w:val="24"/>
          <w:lang w:val="ru-RU"/>
        </w:rPr>
        <w:t>_____</w:t>
      </w:r>
      <w:r>
        <w:rPr>
          <w:rFonts w:ascii="Times New Roman" w:hAnsi="Times New Roman"/>
          <w:sz w:val="24"/>
          <w:szCs w:val="24"/>
        </w:rPr>
        <w:t>___ класса (по предмету(ам)___________________________________) с_____________по__________20___/20___ учебного года на время прохождения ______________________________________________________________________________.</w:t>
      </w:r>
    </w:p>
    <w:p w14:paraId="037FE040">
      <w:pPr>
        <w:pStyle w:val="151"/>
        <w:spacing w:after="0" w:line="240" w:lineRule="auto"/>
        <w:ind w:left="0" w:firstLine="99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(промежуточной и (или) итоговой (государственной итоговой) аттестации)</w:t>
      </w:r>
    </w:p>
    <w:p w14:paraId="09434754">
      <w:pPr>
        <w:pStyle w:val="15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CA4D80F">
      <w:pPr>
        <w:pStyle w:val="15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Уставом, образовательной программой общеобразовательной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14:paraId="6C70C56C">
      <w:pPr>
        <w:pStyle w:val="15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4CEF7F4">
      <w:pPr>
        <w:pStyle w:val="15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Дата_________________                                                   Подпись___________</w:t>
      </w:r>
    </w:p>
    <w:p w14:paraId="1476373B"/>
    <w:p w14:paraId="70C3E9BB">
      <w:pPr>
        <w:spacing w:after="0" w:line="240" w:lineRule="auto"/>
        <w:jc w:val="center"/>
        <w:rPr>
          <w:rStyle w:val="152"/>
          <w:rFonts w:ascii="Times New Roman" w:hAnsi="Times New Roman" w:cs="Times New Roman"/>
          <w:i w:val="0"/>
          <w:color w:val="auto"/>
          <w:sz w:val="24"/>
          <w:szCs w:val="24"/>
          <w:lang w:val="ru-RU"/>
        </w:rPr>
      </w:pPr>
    </w:p>
    <w:p w14:paraId="083F6799">
      <w:pPr>
        <w:rPr>
          <w:lang w:val="en-US"/>
        </w:rPr>
      </w:pPr>
    </w:p>
    <w:sectPr>
      <w:type w:val="continuous"/>
      <w:pgSz w:w="11910" w:h="16840"/>
      <w:pgMar w:top="567" w:right="567" w:bottom="567" w:left="567" w:header="0" w:footer="676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1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D516B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2AFD516B"/>
    <w:rsid w:val="3D2E204C"/>
    <w:rsid w:val="703C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51">
    <w:name w:val="List Paragraph"/>
    <w:basedOn w:val="1"/>
    <w:qFormat/>
    <w:uiPriority w:val="34"/>
    <w:pPr>
      <w:ind w:left="720"/>
      <w:contextualSpacing/>
    </w:pPr>
  </w:style>
  <w:style w:type="character" w:customStyle="1" w:styleId="152">
    <w:name w:val="Subtle Emphasis"/>
    <w:basedOn w:val="11"/>
    <w:qFormat/>
    <w:uiPriority w:val="19"/>
    <w:rPr>
      <w:i/>
      <w:iCs/>
      <w:color w:val="3F3F3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2025-11-07T06:27:00Z</dcterms:created>
  <dc:creator>micha</dc:creator>
  <cp:lastModifiedBy>micha</cp:lastModifiedBy>
  <dcterms:modified xsi:type="dcterms:W3CDTF">2025-11-07T06:28:01Z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F1D49FF45A1349A0AE27F7565FAB3B94_11</vt:lpwstr>
  </property>
</Properties>
</file>